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3913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4733,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4733,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407-ПП/3913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16:38:49.841;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16:38:49.841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